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3814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1206,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1206,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402-ПП/3814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15:14:02.241;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15:14:02.241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